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 xml:space="preserve">дитячого ігрового майданчика 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>групи № 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комунального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198</w:t>
      </w:r>
      <w:r w:rsidR="00B356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61</w:t>
      </w:r>
      <w:r w:rsidR="00B35671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,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7B3789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proofErr w:type="spellStart"/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Валентинівська</w:t>
      </w:r>
      <w:proofErr w:type="spellEnd"/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, 20-Б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ідповідно до коду 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642D92" w:rsidRDefault="00E65479" w:rsidP="007B3789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1-04-004743-a" w:history="1">
        <w:r w:rsidR="00374A11" w:rsidRPr="00374A11">
          <w:rPr>
            <w:rFonts w:ascii="Times New Roman" w:eastAsia="Times New Roman" w:hAnsi="Times New Roman"/>
            <w:sz w:val="28"/>
            <w:szCs w:val="28"/>
            <w:lang w:eastAsia="ru-RU"/>
          </w:rPr>
          <w:t>UA-2021-11-04-004743-a</w:t>
        </w:r>
      </w:hyperlink>
      <w:r w:rsidR="007B378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642D92">
        <w:rPr>
          <w:rFonts w:ascii="Times New Roman" w:hAnsi="Times New Roman"/>
          <w:sz w:val="28"/>
          <w:szCs w:val="28"/>
        </w:rPr>
        <w:t>дитячого ігрового майданчика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9331C9">
        <w:rPr>
          <w:rFonts w:ascii="Times New Roman" w:hAnsi="Times New Roman"/>
          <w:sz w:val="28"/>
          <w:szCs w:val="28"/>
        </w:rPr>
        <w:t>групи № </w:t>
      </w:r>
      <w:r w:rsidR="00374A11">
        <w:rPr>
          <w:rFonts w:ascii="Times New Roman" w:hAnsi="Times New Roman"/>
          <w:sz w:val="28"/>
          <w:szCs w:val="28"/>
        </w:rPr>
        <w:t>11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>комунального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374A11">
        <w:rPr>
          <w:rFonts w:ascii="Times New Roman" w:hAnsi="Times New Roman"/>
          <w:sz w:val="28"/>
          <w:szCs w:val="28"/>
        </w:rPr>
        <w:t>198</w:t>
      </w:r>
      <w:r w:rsidR="00B35671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166 566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74A11">
        <w:rPr>
          <w:rFonts w:ascii="Times New Roman" w:eastAsia="Times New Roman" w:hAnsi="Times New Roman"/>
          <w:sz w:val="28"/>
          <w:szCs w:val="28"/>
          <w:lang w:eastAsia="ru-RU"/>
        </w:rPr>
        <w:t>166 566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74A11"/>
    <w:rsid w:val="0038019F"/>
    <w:rsid w:val="003920C0"/>
    <w:rsid w:val="0039585A"/>
    <w:rsid w:val="00395A93"/>
    <w:rsid w:val="00454BD7"/>
    <w:rsid w:val="00482B0F"/>
    <w:rsid w:val="004D4C9B"/>
    <w:rsid w:val="005412BE"/>
    <w:rsid w:val="005621FD"/>
    <w:rsid w:val="00575E3F"/>
    <w:rsid w:val="00595B53"/>
    <w:rsid w:val="005E4425"/>
    <w:rsid w:val="006065A6"/>
    <w:rsid w:val="006124A8"/>
    <w:rsid w:val="00625246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577F6"/>
    <w:rsid w:val="00772C36"/>
    <w:rsid w:val="00781786"/>
    <w:rsid w:val="007817FA"/>
    <w:rsid w:val="007A1D9A"/>
    <w:rsid w:val="007B3789"/>
    <w:rsid w:val="00851EEF"/>
    <w:rsid w:val="00857F61"/>
    <w:rsid w:val="008601F8"/>
    <w:rsid w:val="00863B45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4B17"/>
    <w:rsid w:val="009867F8"/>
    <w:rsid w:val="009A09BD"/>
    <w:rsid w:val="009B34A2"/>
    <w:rsid w:val="009F2D9D"/>
    <w:rsid w:val="009F610E"/>
    <w:rsid w:val="00A200A7"/>
    <w:rsid w:val="00A516AE"/>
    <w:rsid w:val="00A614DA"/>
    <w:rsid w:val="00A772FD"/>
    <w:rsid w:val="00A83726"/>
    <w:rsid w:val="00A8635E"/>
    <w:rsid w:val="00AC2949"/>
    <w:rsid w:val="00B12373"/>
    <w:rsid w:val="00B33522"/>
    <w:rsid w:val="00B34D0D"/>
    <w:rsid w:val="00B35671"/>
    <w:rsid w:val="00B44B35"/>
    <w:rsid w:val="00B535BC"/>
    <w:rsid w:val="00B6060F"/>
    <w:rsid w:val="00BC0197"/>
    <w:rsid w:val="00BC6322"/>
    <w:rsid w:val="00BE089F"/>
    <w:rsid w:val="00C50EBF"/>
    <w:rsid w:val="00C819C9"/>
    <w:rsid w:val="00C858F8"/>
    <w:rsid w:val="00C9436F"/>
    <w:rsid w:val="00CB3434"/>
    <w:rsid w:val="00CF44EB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32DFB"/>
    <w:rsid w:val="00F51629"/>
    <w:rsid w:val="00F94398"/>
    <w:rsid w:val="00FA7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80714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9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1-04-004743-a-kapitalnyj-remont-dytyachoho-ihrovoho-majdanchyka-hrupy-11-komunalnoho-zakla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1750</Words>
  <Characters>999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84</cp:revision>
  <cp:lastPrinted>2021-03-22T13:14:00Z</cp:lastPrinted>
  <dcterms:created xsi:type="dcterms:W3CDTF">2021-03-17T12:08:00Z</dcterms:created>
  <dcterms:modified xsi:type="dcterms:W3CDTF">2021-11-04T13:03:00Z</dcterms:modified>
</cp:coreProperties>
</file>